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19C" w:rsidRDefault="00AA0FB0" w:rsidP="00AA0FB0">
      <w:pPr>
        <w:jc w:val="center"/>
        <w:outlineLvl w:val="0"/>
      </w:pPr>
      <w:r>
        <w:rPr>
          <w:noProof/>
        </w:rPr>
        <w:drawing>
          <wp:inline distT="0" distB="0" distL="0" distR="0" wp14:anchorId="4F98C93F" wp14:editId="3F5E1E4E">
            <wp:extent cx="5940425" cy="8400026"/>
            <wp:effectExtent l="0" t="0" r="0" b="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9" cstate="print"/>
                    <a:stretch>
                      <a:fillRect/>
                    </a:stretch>
                  </pic:blipFill>
                  <pic:spPr>
                    <a:xfrm>
                      <a:off x="0" y="0"/>
                      <a:ext cx="5940425" cy="8400026"/>
                    </a:xfrm>
                    <a:prstGeom prst="rect">
                      <a:avLst/>
                    </a:prstGeom>
                  </pic:spPr>
                </pic:pic>
              </a:graphicData>
            </a:graphic>
          </wp:inline>
        </w:drawing>
      </w:r>
      <w:r>
        <w:t xml:space="preserve"> </w:t>
      </w:r>
    </w:p>
    <w:p w:rsidR="0018119C" w:rsidRDefault="0018119C" w:rsidP="0018119C">
      <w:pPr>
        <w:jc w:val="center"/>
      </w:pPr>
    </w:p>
    <w:p w:rsidR="00AA0FB0" w:rsidRDefault="00AA0FB0" w:rsidP="0018119C">
      <w:pPr>
        <w:jc w:val="center"/>
      </w:pPr>
    </w:p>
    <w:p w:rsidR="00AA0FB0" w:rsidRDefault="00AA0FB0" w:rsidP="0018119C">
      <w:pPr>
        <w:jc w:val="center"/>
      </w:pPr>
    </w:p>
    <w:p w:rsidR="00AA0FB0" w:rsidRDefault="00AA0FB0"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tc>
          <w:tcPr>
            <w:tcW w:w="9322" w:type="dxa"/>
          </w:tcPr>
          <w:p w:rsidR="0018119C" w:rsidRDefault="0018119C" w:rsidP="0018119C">
            <w:pPr>
              <w:numPr>
                <w:ilvl w:val="0"/>
                <w:numId w:val="2"/>
              </w:numPr>
              <w:contextualSpacing/>
            </w:pPr>
            <w:r>
              <w:t>ОБЩИЕ ПОЛОЖЕНИЯ  …………………………………………………........</w:t>
            </w:r>
          </w:p>
          <w:p w:rsidR="0018119C" w:rsidRDefault="0018119C" w:rsidP="0018119C">
            <w:pPr>
              <w:numPr>
                <w:ilvl w:val="0"/>
                <w:numId w:val="2"/>
              </w:numPr>
              <w:contextualSpacing/>
              <w:jc w:val="both"/>
            </w:pPr>
            <w:r>
              <w:t>РАЗВИТИЕ СОЦИАЛЬНОГО ПАРТНЕРСТВА……………………………..</w:t>
            </w:r>
          </w:p>
          <w:p w:rsidR="0018119C" w:rsidRDefault="0018119C" w:rsidP="0018119C">
            <w:pPr>
              <w:jc w:val="both"/>
            </w:pPr>
          </w:p>
          <w:p w:rsidR="0018119C" w:rsidRDefault="0018119C" w:rsidP="0018119C">
            <w:pPr>
              <w:numPr>
                <w:ilvl w:val="0"/>
                <w:numId w:val="2"/>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18119C">
            <w:pPr>
              <w:numPr>
                <w:ilvl w:val="0"/>
                <w:numId w:val="2"/>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18119C">
            <w:pPr>
              <w:numPr>
                <w:ilvl w:val="0"/>
                <w:numId w:val="2"/>
              </w:numPr>
              <w:contextualSpacing/>
              <w:jc w:val="both"/>
            </w:pPr>
            <w:r>
              <w:rPr>
                <w:bCs/>
                <w:caps/>
              </w:rPr>
              <w:t>Оплата и нормирование  труда…………………………………….</w:t>
            </w:r>
          </w:p>
          <w:p w:rsidR="0018119C" w:rsidRDefault="0018119C" w:rsidP="0018119C">
            <w:pPr>
              <w:jc w:val="both"/>
            </w:pPr>
          </w:p>
          <w:p w:rsidR="0018119C" w:rsidRDefault="0018119C" w:rsidP="0018119C">
            <w:pPr>
              <w:numPr>
                <w:ilvl w:val="0"/>
                <w:numId w:val="2"/>
              </w:numPr>
              <w:contextualSpacing/>
              <w:jc w:val="both"/>
            </w:pPr>
            <w:r>
              <w:rPr>
                <w:bCs/>
                <w:caps/>
              </w:rPr>
              <w:t xml:space="preserve"> Охрана труда И  ЗДОРОВЬЯ…………………………………………….</w:t>
            </w:r>
          </w:p>
          <w:p w:rsidR="0018119C" w:rsidRDefault="0018119C" w:rsidP="0018119C">
            <w:pPr>
              <w:jc w:val="both"/>
            </w:pPr>
          </w:p>
          <w:p w:rsidR="0018119C" w:rsidRDefault="0018119C" w:rsidP="0018119C">
            <w:pPr>
              <w:numPr>
                <w:ilvl w:val="0"/>
                <w:numId w:val="2"/>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18119C">
            <w:pPr>
              <w:numPr>
                <w:ilvl w:val="0"/>
                <w:numId w:val="2"/>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18119C">
            <w:pPr>
              <w:numPr>
                <w:ilvl w:val="0"/>
                <w:numId w:val="2"/>
              </w:numPr>
              <w:contextualSpacing/>
              <w:jc w:val="both"/>
            </w:pPr>
            <w:r>
              <w:rPr>
                <w:bCs/>
              </w:rPr>
              <w:t>ПОДДЕРЖКА МОЛОДЫХ ПЕДАГОГОВ ………………………………….</w:t>
            </w:r>
          </w:p>
          <w:p w:rsidR="0018119C" w:rsidRDefault="0018119C" w:rsidP="0018119C">
            <w:pPr>
              <w:jc w:val="both"/>
            </w:pPr>
          </w:p>
          <w:p w:rsidR="0018119C" w:rsidRDefault="00E030B0" w:rsidP="0018119C">
            <w:pPr>
              <w:numPr>
                <w:ilvl w:val="0"/>
                <w:numId w:val="2"/>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18119C">
            <w:pPr>
              <w:numPr>
                <w:ilvl w:val="0"/>
                <w:numId w:val="2"/>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18119C">
            <w:pPr>
              <w:numPr>
                <w:ilvl w:val="0"/>
                <w:numId w:val="2"/>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18119C">
            <w:pPr>
              <w:numPr>
                <w:ilvl w:val="0"/>
                <w:numId w:val="2"/>
              </w:numPr>
              <w:contextualSpacing/>
              <w:jc w:val="both"/>
            </w:pPr>
            <w:r>
              <w:rPr>
                <w:rFonts w:eastAsia="Calibri"/>
              </w:rPr>
              <w:t> </w:t>
            </w:r>
            <w:proofErr w:type="gramStart"/>
            <w:r>
              <w:rPr>
                <w:color w:val="000000"/>
              </w:rPr>
              <w:t>КОНТРОЛЬ</w:t>
            </w:r>
            <w:r w:rsidR="00E030B0">
              <w:rPr>
                <w:color w:val="000000"/>
              </w:rPr>
              <w:t xml:space="preserve"> </w:t>
            </w:r>
            <w:r>
              <w:rPr>
                <w:color w:val="000000"/>
              </w:rPr>
              <w:t xml:space="preserve"> ЗА</w:t>
            </w:r>
            <w:proofErr w:type="gramEnd"/>
            <w:r>
              <w:rPr>
                <w:color w:val="000000"/>
              </w:rPr>
              <w:t xml:space="preserve">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18119C">
            <w:pPr>
              <w:numPr>
                <w:ilvl w:val="0"/>
                <w:numId w:val="2"/>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дошкольном образовательном учреждении </w:t>
      </w:r>
      <w:r w:rsidR="00DA265A" w:rsidRPr="00DA265A">
        <w:rPr>
          <w:bCs/>
        </w:rPr>
        <w:t>МБДОУ «Детский сад № 15 комбинированного вида»</w:t>
      </w:r>
      <w:r w:rsidR="00DA265A">
        <w:rPr>
          <w:b/>
          <w:sz w:val="24"/>
          <w:szCs w:val="24"/>
        </w:rPr>
        <w:t xml:space="preserve"> </w:t>
      </w:r>
      <w:r w:rsidR="00DA265A">
        <w:rPr>
          <w:color w:val="000000"/>
          <w:spacing w:val="-1"/>
        </w:rPr>
        <w:t>Вахитовского</w:t>
      </w:r>
      <w:r>
        <w:rPr>
          <w:color w:val="000000"/>
          <w:spacing w:val="-1"/>
        </w:rPr>
        <w:t xml:space="preserve"> района г. Казани (далее МБДОУ «Детский сад № </w:t>
      </w:r>
      <w:r w:rsidR="00DA265A">
        <w:rPr>
          <w:color w:val="000000"/>
          <w:spacing w:val="-1"/>
        </w:rPr>
        <w:t>15</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Pr>
          <w:color w:val="000000"/>
          <w:spacing w:val="-1"/>
        </w:rPr>
        <w:t>МБДОУ «Детский сад №</w:t>
      </w:r>
      <w:r w:rsidR="00DA265A">
        <w:rPr>
          <w:color w:val="000000"/>
          <w:spacing w:val="-1"/>
        </w:rPr>
        <w:t>15</w:t>
      </w:r>
      <w:r>
        <w:rPr>
          <w:color w:val="000000"/>
          <w:spacing w:val="-1"/>
        </w:rPr>
        <w:t>»</w:t>
      </w:r>
      <w:r>
        <w:t xml:space="preserve"> </w:t>
      </w:r>
      <w:r w:rsidR="00DA265A">
        <w:rPr>
          <w:b/>
        </w:rPr>
        <w:t xml:space="preserve"> </w:t>
      </w:r>
      <w:proofErr w:type="spellStart"/>
      <w:r w:rsidR="00DA265A" w:rsidRPr="00DA265A">
        <w:rPr>
          <w:bCs/>
        </w:rPr>
        <w:t>Е.В.Васильевой</w:t>
      </w:r>
      <w:proofErr w:type="spellEnd"/>
      <w:r>
        <w:t xml:space="preserve"> (далее – работодатель);</w:t>
      </w:r>
    </w:p>
    <w:p w:rsidR="0018119C" w:rsidRDefault="0018119C" w:rsidP="007B1662">
      <w:pPr>
        <w:pStyle w:val="32"/>
      </w:pPr>
      <w:r>
        <w:t xml:space="preserve">- работники </w:t>
      </w:r>
      <w:r w:rsidR="004052F2">
        <w:rPr>
          <w:color w:val="000000"/>
          <w:spacing w:val="-1"/>
        </w:rPr>
        <w:t>МБДОУ «Детский сад №</w:t>
      </w:r>
      <w:r w:rsidR="00DA265A">
        <w:rPr>
          <w:color w:val="000000"/>
          <w:spacing w:val="-1"/>
        </w:rPr>
        <w:t>15</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DA265A">
        <w:t xml:space="preserve"> </w:t>
      </w:r>
      <w:proofErr w:type="spellStart"/>
      <w:r w:rsidR="00DA265A">
        <w:t>Е.Р.Гатауллиной</w:t>
      </w:r>
      <w:proofErr w:type="spellEnd"/>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4052F2">
        <w:rPr>
          <w:color w:val="000000"/>
          <w:spacing w:val="-1"/>
        </w:rPr>
        <w:t>МБДОУ «Детский сад №</w:t>
      </w:r>
      <w:r w:rsidR="00DA265A">
        <w:rPr>
          <w:color w:val="000000"/>
          <w:spacing w:val="-1"/>
        </w:rPr>
        <w:t>15</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первичную профсоюзную организацию МБДОУ «Детский сад №</w:t>
      </w:r>
      <w:r w:rsidR="006D528F">
        <w:rPr>
          <w:sz w:val="28"/>
          <w:szCs w:val="28"/>
        </w:rPr>
        <w:t>15</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Pr>
          <w:sz w:val="28"/>
          <w:szCs w:val="28"/>
        </w:rPr>
        <w:lastRenderedPageBreak/>
        <w:t>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первичную профсоюзную о</w:t>
      </w:r>
      <w:r w:rsidR="004052F2">
        <w:rPr>
          <w:b/>
          <w:sz w:val="28"/>
          <w:szCs w:val="28"/>
        </w:rPr>
        <w:t>рганизацию МБДОУ «Детский сад №</w:t>
      </w:r>
      <w:r w:rsidR="00FA0985">
        <w:rPr>
          <w:b/>
          <w:sz w:val="28"/>
          <w:szCs w:val="28"/>
        </w:rPr>
        <w:t>15</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18119C">
      <w:pPr>
        <w:pStyle w:val="aff1"/>
        <w:numPr>
          <w:ilvl w:val="0"/>
          <w:numId w:val="4"/>
        </w:numPr>
        <w:contextualSpacing/>
        <w:jc w:val="both"/>
        <w:rPr>
          <w:sz w:val="28"/>
          <w:szCs w:val="28"/>
        </w:rPr>
      </w:pPr>
      <w:r>
        <w:rPr>
          <w:sz w:val="28"/>
          <w:szCs w:val="28"/>
        </w:rPr>
        <w:t>«Мастерская профсоюзного творчества»;</w:t>
      </w:r>
    </w:p>
    <w:p w:rsidR="0018119C" w:rsidRDefault="0018119C" w:rsidP="0018119C">
      <w:pPr>
        <w:pStyle w:val="aff1"/>
        <w:numPr>
          <w:ilvl w:val="0"/>
          <w:numId w:val="4"/>
        </w:numPr>
        <w:contextualSpacing/>
        <w:jc w:val="both"/>
        <w:rPr>
          <w:sz w:val="28"/>
          <w:szCs w:val="28"/>
        </w:rPr>
      </w:pPr>
      <w:r>
        <w:rPr>
          <w:sz w:val="28"/>
          <w:szCs w:val="28"/>
        </w:rPr>
        <w:t>«Малые города – большая история»;</w:t>
      </w:r>
    </w:p>
    <w:p w:rsidR="0018119C" w:rsidRDefault="0018119C" w:rsidP="0018119C">
      <w:pPr>
        <w:pStyle w:val="aff1"/>
        <w:numPr>
          <w:ilvl w:val="0"/>
          <w:numId w:val="4"/>
        </w:numPr>
        <w:contextualSpacing/>
        <w:jc w:val="both"/>
        <w:rPr>
          <w:sz w:val="28"/>
          <w:szCs w:val="28"/>
        </w:rPr>
      </w:pPr>
      <w:r>
        <w:rPr>
          <w:sz w:val="28"/>
          <w:szCs w:val="28"/>
        </w:rPr>
        <w:t>«Слушаем музыку вместе»;</w:t>
      </w:r>
    </w:p>
    <w:p w:rsidR="0018119C" w:rsidRDefault="0018119C" w:rsidP="0018119C">
      <w:pPr>
        <w:pStyle w:val="aff1"/>
        <w:numPr>
          <w:ilvl w:val="0"/>
          <w:numId w:val="4"/>
        </w:numPr>
        <w:contextualSpacing/>
        <w:jc w:val="both"/>
        <w:rPr>
          <w:sz w:val="28"/>
          <w:szCs w:val="28"/>
        </w:rPr>
      </w:pPr>
      <w:r>
        <w:rPr>
          <w:sz w:val="28"/>
          <w:szCs w:val="28"/>
        </w:rPr>
        <w:t>«Волшебство входит в каждый дом»;</w:t>
      </w:r>
    </w:p>
    <w:p w:rsidR="0018119C" w:rsidRDefault="0018119C" w:rsidP="0018119C">
      <w:pPr>
        <w:pStyle w:val="aff1"/>
        <w:numPr>
          <w:ilvl w:val="0"/>
          <w:numId w:val="4"/>
        </w:numPr>
        <w:contextualSpacing/>
        <w:jc w:val="both"/>
        <w:rPr>
          <w:sz w:val="28"/>
          <w:szCs w:val="28"/>
        </w:rPr>
      </w:pPr>
      <w:r>
        <w:rPr>
          <w:sz w:val="28"/>
          <w:szCs w:val="28"/>
        </w:rPr>
        <w:t>«</w:t>
      </w:r>
      <w:proofErr w:type="spellStart"/>
      <w:r w:rsidR="001A725E">
        <w:rPr>
          <w:sz w:val="28"/>
          <w:szCs w:val="28"/>
        </w:rPr>
        <w:t>Театротерапия</w:t>
      </w:r>
      <w:proofErr w:type="spellEnd"/>
      <w:r w:rsidR="001A725E">
        <w:rPr>
          <w:sz w:val="28"/>
          <w:szCs w:val="28"/>
        </w:rPr>
        <w:t>»;</w:t>
      </w:r>
    </w:p>
    <w:p w:rsidR="0018119C" w:rsidRDefault="0018119C" w:rsidP="0018119C">
      <w:pPr>
        <w:pStyle w:val="aff1"/>
        <w:numPr>
          <w:ilvl w:val="0"/>
          <w:numId w:val="4"/>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18119C">
      <w:pPr>
        <w:pStyle w:val="aff1"/>
        <w:numPr>
          <w:ilvl w:val="0"/>
          <w:numId w:val="4"/>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18119C">
      <w:pPr>
        <w:pStyle w:val="aff1"/>
        <w:numPr>
          <w:ilvl w:val="0"/>
          <w:numId w:val="4"/>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18119C">
      <w:pPr>
        <w:pStyle w:val="aff1"/>
        <w:numPr>
          <w:ilvl w:val="0"/>
          <w:numId w:val="4"/>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10"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1"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18119C">
      <w:pPr>
        <w:numPr>
          <w:ilvl w:val="0"/>
          <w:numId w:val="6"/>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18119C">
      <w:pPr>
        <w:numPr>
          <w:ilvl w:val="0"/>
          <w:numId w:val="6"/>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2"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3"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4"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5"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w:t>
      </w:r>
      <w:r w:rsidR="0018119C">
        <w:rPr>
          <w:sz w:val="28"/>
          <w:szCs w:val="28"/>
        </w:rPr>
        <w:lastRenderedPageBreak/>
        <w:t>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C5BED">
        <w:t xml:space="preserve"> </w:t>
      </w:r>
      <w:r w:rsidRPr="00232288">
        <w:t>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w:t>
      </w:r>
      <w:r w:rsidR="000D0227">
        <w:t xml:space="preserve"> </w:t>
      </w:r>
      <w:r>
        <w:t>календарный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lastRenderedPageBreak/>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lastRenderedPageBreak/>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6"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1E6787">
      <w:pPr>
        <w:pStyle w:val="afff0"/>
        <w:numPr>
          <w:ilvl w:val="0"/>
          <w:numId w:val="19"/>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lastRenderedPageBreak/>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lastRenderedPageBreak/>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w:t>
      </w:r>
      <w:r>
        <w:rPr>
          <w:sz w:val="28"/>
          <w:szCs w:val="28"/>
        </w:rPr>
        <w:lastRenderedPageBreak/>
        <w:t>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7"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8"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lastRenderedPageBreak/>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 xml:space="preserve">391 ТК РФ), а также представлять интересы работников в коллективных трудовых спорах по вопросам, </w:t>
      </w:r>
      <w:r>
        <w:rPr>
          <w:color w:val="000000"/>
          <w:sz w:val="28"/>
          <w:szCs w:val="28"/>
        </w:rPr>
        <w:lastRenderedPageBreak/>
        <w:t>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9"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w:t>
      </w:r>
      <w:r>
        <w:t>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lastRenderedPageBreak/>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20"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lastRenderedPageBreak/>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lastRenderedPageBreak/>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1"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2"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lastRenderedPageBreak/>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w:t>
      </w:r>
      <w:r>
        <w:rPr>
          <w:color w:val="000000"/>
          <w:sz w:val="28"/>
          <w:szCs w:val="28"/>
        </w:rPr>
        <w:lastRenderedPageBreak/>
        <w:t>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 xml:space="preserve">(Приложение №13 </w:t>
      </w:r>
      <w:r w:rsidR="00166CF7">
        <w:rPr>
          <w:i/>
          <w:sz w:val="28"/>
          <w:szCs w:val="28"/>
        </w:rPr>
        <w:lastRenderedPageBreak/>
        <w:t>«Положение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18119C">
      <w:pPr>
        <w:pStyle w:val="af9"/>
        <w:numPr>
          <w:ilvl w:val="0"/>
          <w:numId w:val="1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18119C">
      <w:pPr>
        <w:pStyle w:val="af3"/>
        <w:numPr>
          <w:ilvl w:val="0"/>
          <w:numId w:val="1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lastRenderedPageBreak/>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для которых </w:t>
      </w:r>
      <w:r>
        <w:rPr>
          <w:rFonts w:eastAsia="MS Mincho"/>
          <w:sz w:val="28"/>
          <w:szCs w:val="28"/>
        </w:rPr>
        <w:lastRenderedPageBreak/>
        <w:t>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w:t>
      </w:r>
      <w:r>
        <w:rPr>
          <w:rFonts w:eastAsia="Calibri"/>
          <w:sz w:val="28"/>
          <w:szCs w:val="28"/>
          <w:lang w:eastAsia="en-US"/>
        </w:rPr>
        <w:lastRenderedPageBreak/>
        <w:t xml:space="preserve">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lastRenderedPageBreak/>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w:t>
      </w:r>
      <w:r>
        <w:rPr>
          <w:color w:val="000000"/>
          <w:sz w:val="28"/>
          <w:szCs w:val="28"/>
        </w:rPr>
        <w:lastRenderedPageBreak/>
        <w:t>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Pr>
          <w:rFonts w:eastAsia="MS Mincho"/>
          <w:sz w:val="28"/>
          <w:szCs w:val="28"/>
        </w:rPr>
        <w:lastRenderedPageBreak/>
        <w:t>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w:t>
      </w:r>
      <w:r>
        <w:rPr>
          <w:color w:val="000000"/>
          <w:sz w:val="28"/>
          <w:szCs w:val="28"/>
        </w:rPr>
        <w:lastRenderedPageBreak/>
        <w:t>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w:t>
      </w:r>
      <w:r>
        <w:rPr>
          <w:sz w:val="28"/>
          <w:szCs w:val="28"/>
        </w:rPr>
        <w:lastRenderedPageBreak/>
        <w:t>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w:t>
      </w:r>
      <w:r w:rsidR="006B340C">
        <w:rPr>
          <w:sz w:val="28"/>
          <w:szCs w:val="28"/>
        </w:rPr>
        <w:lastRenderedPageBreak/>
        <w:t>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lastRenderedPageBreak/>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lastRenderedPageBreak/>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szCs w:val="28"/>
        </w:rPr>
        <w:lastRenderedPageBreak/>
        <w:t>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lastRenderedPageBreak/>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F30B3C">
        <w:rPr>
          <w:color w:val="000000"/>
          <w:sz w:val="28"/>
          <w:szCs w:val="28"/>
        </w:rPr>
        <w:t xml:space="preserve"> пяти </w:t>
      </w:r>
      <w:r>
        <w:rPr>
          <w:color w:val="000000"/>
          <w:sz w:val="28"/>
          <w:szCs w:val="28"/>
        </w:rPr>
        <w:t>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w:t>
      </w:r>
      <w:r>
        <w:rPr>
          <w:sz w:val="28"/>
          <w:szCs w:val="28"/>
        </w:rPr>
        <w:lastRenderedPageBreak/>
        <w:t xml:space="preserve">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w:t>
      </w:r>
      <w:proofErr w:type="spellStart"/>
      <w:r>
        <w:rPr>
          <w:iCs/>
          <w:sz w:val="28"/>
          <w:szCs w:val="28"/>
        </w:rPr>
        <w:t>профкурорт</w:t>
      </w:r>
      <w:proofErr w:type="spellEnd"/>
      <w:r>
        <w:rPr>
          <w:iCs/>
          <w:sz w:val="28"/>
          <w:szCs w:val="28"/>
        </w:rPr>
        <w:t xml:space="preserve">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sidR="0018119C">
        <w:rPr>
          <w:sz w:val="28"/>
          <w:szCs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sz w:val="28"/>
          <w:szCs w:val="28"/>
        </w:rPr>
        <w:lastRenderedPageBreak/>
        <w:t>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жизни в  трудовом коллективе  МБДОУ «Детский сад</w:t>
      </w:r>
      <w:r w:rsidR="00F30B3C">
        <w:rPr>
          <w:color w:val="2A2C34"/>
          <w:sz w:val="28"/>
          <w:szCs w:val="28"/>
        </w:rPr>
        <w:t xml:space="preserve">       </w:t>
      </w:r>
      <w:r>
        <w:rPr>
          <w:color w:val="2A2C34"/>
          <w:sz w:val="28"/>
          <w:szCs w:val="28"/>
        </w:rPr>
        <w:t xml:space="preserve"> № </w:t>
      </w:r>
      <w:r w:rsidR="00F30B3C">
        <w:rPr>
          <w:color w:val="2A2C34"/>
          <w:sz w:val="28"/>
          <w:szCs w:val="28"/>
        </w:rPr>
        <w:t>15</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lastRenderedPageBreak/>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w:t>
      </w:r>
      <w:proofErr w:type="spellStart"/>
      <w:r>
        <w:rPr>
          <w:color w:val="111111"/>
          <w:sz w:val="28"/>
          <w:szCs w:val="28"/>
          <w:shd w:val="clear" w:color="auto" w:fill="FFFFFF"/>
        </w:rPr>
        <w:t>здоровьесберегающего</w:t>
      </w:r>
      <w:proofErr w:type="spellEnd"/>
      <w:r>
        <w:rPr>
          <w:color w:val="111111"/>
          <w:sz w:val="28"/>
          <w:szCs w:val="28"/>
          <w:shd w:val="clear" w:color="auto" w:fill="FFFFFF"/>
        </w:rPr>
        <w:t xml:space="preserve">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Pr>
          <w:sz w:val="28"/>
          <w:szCs w:val="28"/>
        </w:rPr>
        <w:t>здоровьесберегающего</w:t>
      </w:r>
      <w:proofErr w:type="spellEnd"/>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lastRenderedPageBreak/>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w:t>
      </w:r>
      <w:proofErr w:type="spellStart"/>
      <w:r>
        <w:rPr>
          <w:rFonts w:eastAsia="Calibri"/>
          <w:sz w:val="28"/>
          <w:szCs w:val="28"/>
          <w:lang w:eastAsia="ar-SA"/>
        </w:rPr>
        <w:t>здоровьесберегающей</w:t>
      </w:r>
      <w:proofErr w:type="spellEnd"/>
      <w:r>
        <w:rPr>
          <w:rFonts w:eastAsia="Calibri"/>
          <w:sz w:val="28"/>
          <w:szCs w:val="28"/>
          <w:lang w:eastAsia="ar-SA"/>
        </w:rPr>
        <w:t xml:space="preserve">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xml:space="preserve">: </w:t>
      </w:r>
      <w:proofErr w:type="spellStart"/>
      <w:r w:rsidR="00677079">
        <w:rPr>
          <w:sz w:val="28"/>
          <w:szCs w:val="28"/>
        </w:rPr>
        <w:t>Телеграм</w:t>
      </w:r>
      <w:proofErr w:type="spellEnd"/>
      <w:r w:rsidR="00677079">
        <w:rPr>
          <w:sz w:val="28"/>
          <w:szCs w:val="28"/>
        </w:rPr>
        <w:t xml:space="preserve">, </w:t>
      </w:r>
      <w:proofErr w:type="spellStart"/>
      <w:r w:rsidR="00677079">
        <w:rPr>
          <w:sz w:val="28"/>
          <w:szCs w:val="28"/>
        </w:rPr>
        <w:t>ВКонтакте</w:t>
      </w:r>
      <w:proofErr w:type="spellEnd"/>
      <w:r w:rsidR="00677079">
        <w:rPr>
          <w:sz w:val="28"/>
          <w:szCs w:val="28"/>
        </w:rPr>
        <w:t>.</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 xml:space="preserve">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w:t>
      </w:r>
      <w:r>
        <w:rPr>
          <w:color w:val="000000"/>
          <w:sz w:val="28"/>
          <w:szCs w:val="28"/>
        </w:rPr>
        <w:lastRenderedPageBreak/>
        <w:t>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w:t>
      </w:r>
      <w:r>
        <w:rPr>
          <w:rFonts w:eastAsia="Calibri"/>
          <w:color w:val="000000"/>
          <w:sz w:val="28"/>
          <w:szCs w:val="28"/>
        </w:rPr>
        <w:lastRenderedPageBreak/>
        <w:t xml:space="preserve">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w:t>
      </w:r>
      <w:r w:rsidR="005C1C42">
        <w:rPr>
          <w:iCs/>
          <w:sz w:val="28"/>
          <w:szCs w:val="28"/>
        </w:rPr>
        <w:lastRenderedPageBreak/>
        <w:t xml:space="preserve">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МБДОУ «Детский сад №</w:t>
      </w:r>
      <w:r w:rsidR="00C92DEB">
        <w:rPr>
          <w:color w:val="000000"/>
          <w:sz w:val="28"/>
          <w:szCs w:val="28"/>
        </w:rPr>
        <w:t>15</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C92DEB">
        <w:rPr>
          <w:sz w:val="28"/>
          <w:szCs w:val="28"/>
        </w:rPr>
        <w:t>май 2027года</w:t>
      </w:r>
      <w:r>
        <w:rPr>
          <w:sz w:val="28"/>
          <w:szCs w:val="28"/>
        </w:rPr>
        <w:t xml:space="preserve">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w:t>
      </w:r>
      <w:r>
        <w:rPr>
          <w:sz w:val="28"/>
          <w:szCs w:val="28"/>
        </w:rPr>
        <w:lastRenderedPageBreak/>
        <w:t xml:space="preserve">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78668E" w:rsidRPr="00D4421D" w:rsidRDefault="00006293" w:rsidP="00D4421D">
      <w:pPr>
        <w:ind w:firstLine="426"/>
        <w:jc w:val="both"/>
        <w:rPr>
          <w:rFonts w:eastAsia="Calibri"/>
          <w:bCs/>
          <w:lang w:eastAsia="en-US"/>
        </w:rPr>
      </w:pPr>
      <w:r>
        <w:rPr>
          <w:noProof/>
        </w:rPr>
        <w:lastRenderedPageBreak/>
        <w:drawing>
          <wp:inline distT="0" distB="0" distL="0" distR="0" wp14:anchorId="6B5BB8C4" wp14:editId="38CC3801">
            <wp:extent cx="6216604" cy="9361085"/>
            <wp:effectExtent l="0" t="0" r="0" b="0"/>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3" cstate="print"/>
                    <a:stretch>
                      <a:fillRect/>
                    </a:stretch>
                  </pic:blipFill>
                  <pic:spPr>
                    <a:xfrm>
                      <a:off x="0" y="0"/>
                      <a:ext cx="6216605" cy="9361087"/>
                    </a:xfrm>
                    <a:prstGeom prst="rect">
                      <a:avLst/>
                    </a:prstGeom>
                  </pic:spPr>
                </pic:pic>
              </a:graphicData>
            </a:graphic>
          </wp:inline>
        </w:drawing>
      </w:r>
      <w:bookmarkStart w:id="4" w:name="_GoBack"/>
      <w:bookmarkEnd w:id="4"/>
    </w:p>
    <w:sectPr w:rsidR="0078668E" w:rsidRPr="00D4421D" w:rsidSect="005637DB">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2C2" w:rsidRDefault="004662C2" w:rsidP="0018119C">
      <w:r>
        <w:separator/>
      </w:r>
    </w:p>
  </w:endnote>
  <w:endnote w:type="continuationSeparator" w:id="0">
    <w:p w:rsidR="004662C2" w:rsidRDefault="004662C2"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2801"/>
      <w:docPartObj>
        <w:docPartGallery w:val="Page Numbers (Bottom of Page)"/>
        <w:docPartUnique/>
      </w:docPartObj>
    </w:sdtPr>
    <w:sdtEndPr/>
    <w:sdtContent>
      <w:p w:rsidR="006D528F" w:rsidRDefault="006D528F">
        <w:pPr>
          <w:pStyle w:val="ac"/>
          <w:jc w:val="center"/>
        </w:pPr>
        <w:r>
          <w:fldChar w:fldCharType="begin"/>
        </w:r>
        <w:r>
          <w:instrText xml:space="preserve"> PAGE   \* MERGEFORMAT </w:instrText>
        </w:r>
        <w:r>
          <w:fldChar w:fldCharType="separate"/>
        </w:r>
        <w:r w:rsidR="00D4421D">
          <w:rPr>
            <w:noProof/>
          </w:rPr>
          <w:t>67</w:t>
        </w:r>
        <w:r>
          <w:rPr>
            <w:noProof/>
          </w:rPr>
          <w:fldChar w:fldCharType="end"/>
        </w:r>
      </w:p>
    </w:sdtContent>
  </w:sdt>
  <w:p w:rsidR="006D528F" w:rsidRDefault="006D52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2C2" w:rsidRDefault="004662C2" w:rsidP="0018119C">
      <w:r>
        <w:separator/>
      </w:r>
    </w:p>
  </w:footnote>
  <w:footnote w:type="continuationSeparator" w:id="0">
    <w:p w:rsidR="004662C2" w:rsidRDefault="004662C2" w:rsidP="001811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2"/>
  </w:num>
  <w:num w:numId="18">
    <w:abstractNumId w:val="12"/>
  </w:num>
  <w:num w:numId="19">
    <w:abstractNumId w:val="8"/>
  </w:num>
  <w:num w:numId="20">
    <w:abstractNumId w:val="5"/>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119C"/>
    <w:rsid w:val="00006293"/>
    <w:rsid w:val="00007CF2"/>
    <w:rsid w:val="00023EAA"/>
    <w:rsid w:val="00036ED1"/>
    <w:rsid w:val="00052625"/>
    <w:rsid w:val="000566D1"/>
    <w:rsid w:val="00057A8C"/>
    <w:rsid w:val="00064E93"/>
    <w:rsid w:val="00072FB2"/>
    <w:rsid w:val="00076E86"/>
    <w:rsid w:val="00084AFE"/>
    <w:rsid w:val="00093CEC"/>
    <w:rsid w:val="00094600"/>
    <w:rsid w:val="000B4F58"/>
    <w:rsid w:val="000C3E99"/>
    <w:rsid w:val="000D0227"/>
    <w:rsid w:val="000E409E"/>
    <w:rsid w:val="000E65D5"/>
    <w:rsid w:val="001031D5"/>
    <w:rsid w:val="0010510E"/>
    <w:rsid w:val="001107B7"/>
    <w:rsid w:val="00135812"/>
    <w:rsid w:val="00135D41"/>
    <w:rsid w:val="0014121C"/>
    <w:rsid w:val="00142775"/>
    <w:rsid w:val="0015173B"/>
    <w:rsid w:val="00156C35"/>
    <w:rsid w:val="00166CF7"/>
    <w:rsid w:val="00170FB5"/>
    <w:rsid w:val="0017207C"/>
    <w:rsid w:val="0018119C"/>
    <w:rsid w:val="00192539"/>
    <w:rsid w:val="0019620C"/>
    <w:rsid w:val="00197672"/>
    <w:rsid w:val="001A1C61"/>
    <w:rsid w:val="001A725E"/>
    <w:rsid w:val="001D79DD"/>
    <w:rsid w:val="001E0FAC"/>
    <w:rsid w:val="001E6787"/>
    <w:rsid w:val="001F0509"/>
    <w:rsid w:val="00234422"/>
    <w:rsid w:val="00255824"/>
    <w:rsid w:val="002626A4"/>
    <w:rsid w:val="002747B7"/>
    <w:rsid w:val="00282013"/>
    <w:rsid w:val="00283D8A"/>
    <w:rsid w:val="00287091"/>
    <w:rsid w:val="00292E6D"/>
    <w:rsid w:val="002935B6"/>
    <w:rsid w:val="002B3D2B"/>
    <w:rsid w:val="002B648A"/>
    <w:rsid w:val="002C0C6C"/>
    <w:rsid w:val="002D27CB"/>
    <w:rsid w:val="002F39C8"/>
    <w:rsid w:val="002F70CB"/>
    <w:rsid w:val="00303089"/>
    <w:rsid w:val="0031195C"/>
    <w:rsid w:val="00325C54"/>
    <w:rsid w:val="00344537"/>
    <w:rsid w:val="003614EB"/>
    <w:rsid w:val="003A142A"/>
    <w:rsid w:val="003A6EF2"/>
    <w:rsid w:val="003C60F2"/>
    <w:rsid w:val="003D14EE"/>
    <w:rsid w:val="003D3CE4"/>
    <w:rsid w:val="003D472C"/>
    <w:rsid w:val="003E0326"/>
    <w:rsid w:val="003E31A2"/>
    <w:rsid w:val="003E69D5"/>
    <w:rsid w:val="003F1CFD"/>
    <w:rsid w:val="0040429A"/>
    <w:rsid w:val="004052F2"/>
    <w:rsid w:val="00415F87"/>
    <w:rsid w:val="00444369"/>
    <w:rsid w:val="0045578E"/>
    <w:rsid w:val="004662C2"/>
    <w:rsid w:val="00472722"/>
    <w:rsid w:val="00480F97"/>
    <w:rsid w:val="00484244"/>
    <w:rsid w:val="00491332"/>
    <w:rsid w:val="004A06B2"/>
    <w:rsid w:val="004A5546"/>
    <w:rsid w:val="004B0F00"/>
    <w:rsid w:val="004B1B5F"/>
    <w:rsid w:val="004B405E"/>
    <w:rsid w:val="005004ED"/>
    <w:rsid w:val="005016C1"/>
    <w:rsid w:val="00510B03"/>
    <w:rsid w:val="00510EFF"/>
    <w:rsid w:val="0051248A"/>
    <w:rsid w:val="00512AAE"/>
    <w:rsid w:val="00512D05"/>
    <w:rsid w:val="00517D89"/>
    <w:rsid w:val="00524E4A"/>
    <w:rsid w:val="00524EC4"/>
    <w:rsid w:val="0052699E"/>
    <w:rsid w:val="005318B7"/>
    <w:rsid w:val="005373F4"/>
    <w:rsid w:val="00544641"/>
    <w:rsid w:val="005455B3"/>
    <w:rsid w:val="00545CEC"/>
    <w:rsid w:val="00546192"/>
    <w:rsid w:val="005637DB"/>
    <w:rsid w:val="00564736"/>
    <w:rsid w:val="005665C8"/>
    <w:rsid w:val="0057213D"/>
    <w:rsid w:val="005779B1"/>
    <w:rsid w:val="00580411"/>
    <w:rsid w:val="00581DDE"/>
    <w:rsid w:val="00583E95"/>
    <w:rsid w:val="005908F9"/>
    <w:rsid w:val="005A6D61"/>
    <w:rsid w:val="005C1C42"/>
    <w:rsid w:val="005E25E8"/>
    <w:rsid w:val="00606D59"/>
    <w:rsid w:val="00610029"/>
    <w:rsid w:val="00612A49"/>
    <w:rsid w:val="00644A9D"/>
    <w:rsid w:val="00661D21"/>
    <w:rsid w:val="0066219F"/>
    <w:rsid w:val="006749AD"/>
    <w:rsid w:val="00677079"/>
    <w:rsid w:val="006A4622"/>
    <w:rsid w:val="006A7833"/>
    <w:rsid w:val="006B340C"/>
    <w:rsid w:val="006D2A8A"/>
    <w:rsid w:val="006D4771"/>
    <w:rsid w:val="006D528F"/>
    <w:rsid w:val="006D7A6E"/>
    <w:rsid w:val="006F5F4B"/>
    <w:rsid w:val="00713FE8"/>
    <w:rsid w:val="00726B8C"/>
    <w:rsid w:val="00750B6C"/>
    <w:rsid w:val="007608F8"/>
    <w:rsid w:val="007760F8"/>
    <w:rsid w:val="007801BC"/>
    <w:rsid w:val="00783083"/>
    <w:rsid w:val="0078668E"/>
    <w:rsid w:val="0079771A"/>
    <w:rsid w:val="007A45E0"/>
    <w:rsid w:val="007B1613"/>
    <w:rsid w:val="007B1662"/>
    <w:rsid w:val="007B270D"/>
    <w:rsid w:val="007B6695"/>
    <w:rsid w:val="007F78FC"/>
    <w:rsid w:val="00802662"/>
    <w:rsid w:val="00812410"/>
    <w:rsid w:val="00817FE2"/>
    <w:rsid w:val="00821B71"/>
    <w:rsid w:val="008445DD"/>
    <w:rsid w:val="008473A8"/>
    <w:rsid w:val="00853050"/>
    <w:rsid w:val="00862233"/>
    <w:rsid w:val="0087248D"/>
    <w:rsid w:val="008763E2"/>
    <w:rsid w:val="008855AB"/>
    <w:rsid w:val="0089390B"/>
    <w:rsid w:val="008A39D4"/>
    <w:rsid w:val="008A41E2"/>
    <w:rsid w:val="008F092F"/>
    <w:rsid w:val="00906E82"/>
    <w:rsid w:val="009270FD"/>
    <w:rsid w:val="0093414E"/>
    <w:rsid w:val="0094213E"/>
    <w:rsid w:val="00945A62"/>
    <w:rsid w:val="00946449"/>
    <w:rsid w:val="00963095"/>
    <w:rsid w:val="00993761"/>
    <w:rsid w:val="009B7E21"/>
    <w:rsid w:val="009D03F8"/>
    <w:rsid w:val="009D31D2"/>
    <w:rsid w:val="009F284C"/>
    <w:rsid w:val="00A0347E"/>
    <w:rsid w:val="00A31A86"/>
    <w:rsid w:val="00A31C78"/>
    <w:rsid w:val="00A34A90"/>
    <w:rsid w:val="00A55EA6"/>
    <w:rsid w:val="00A64CE4"/>
    <w:rsid w:val="00A837DA"/>
    <w:rsid w:val="00AA0E9E"/>
    <w:rsid w:val="00AA0FB0"/>
    <w:rsid w:val="00AA6234"/>
    <w:rsid w:val="00AB64EB"/>
    <w:rsid w:val="00AC779B"/>
    <w:rsid w:val="00AE23F8"/>
    <w:rsid w:val="00AF6281"/>
    <w:rsid w:val="00B32698"/>
    <w:rsid w:val="00B373DE"/>
    <w:rsid w:val="00B47C41"/>
    <w:rsid w:val="00BA1157"/>
    <w:rsid w:val="00BD2B14"/>
    <w:rsid w:val="00BD6E13"/>
    <w:rsid w:val="00BF70CB"/>
    <w:rsid w:val="00C022CA"/>
    <w:rsid w:val="00C07569"/>
    <w:rsid w:val="00C136D0"/>
    <w:rsid w:val="00C212A5"/>
    <w:rsid w:val="00C571A7"/>
    <w:rsid w:val="00C63DD2"/>
    <w:rsid w:val="00C655F7"/>
    <w:rsid w:val="00C73103"/>
    <w:rsid w:val="00C73391"/>
    <w:rsid w:val="00C90721"/>
    <w:rsid w:val="00C92DEB"/>
    <w:rsid w:val="00CB0A2B"/>
    <w:rsid w:val="00CB10C6"/>
    <w:rsid w:val="00CB337A"/>
    <w:rsid w:val="00CE062D"/>
    <w:rsid w:val="00CE754A"/>
    <w:rsid w:val="00D1172B"/>
    <w:rsid w:val="00D15150"/>
    <w:rsid w:val="00D162BF"/>
    <w:rsid w:val="00D16DAD"/>
    <w:rsid w:val="00D222E7"/>
    <w:rsid w:val="00D4421D"/>
    <w:rsid w:val="00D52040"/>
    <w:rsid w:val="00DA265A"/>
    <w:rsid w:val="00DA2BE4"/>
    <w:rsid w:val="00DA4B9B"/>
    <w:rsid w:val="00DB5675"/>
    <w:rsid w:val="00DB6BB0"/>
    <w:rsid w:val="00DC5BED"/>
    <w:rsid w:val="00DE1AA9"/>
    <w:rsid w:val="00DF4CEF"/>
    <w:rsid w:val="00E02DC5"/>
    <w:rsid w:val="00E030B0"/>
    <w:rsid w:val="00E11E68"/>
    <w:rsid w:val="00E16380"/>
    <w:rsid w:val="00E17EEA"/>
    <w:rsid w:val="00E22A23"/>
    <w:rsid w:val="00E31493"/>
    <w:rsid w:val="00E646CD"/>
    <w:rsid w:val="00E668E8"/>
    <w:rsid w:val="00E7160D"/>
    <w:rsid w:val="00EB1B4F"/>
    <w:rsid w:val="00EB2826"/>
    <w:rsid w:val="00EB576F"/>
    <w:rsid w:val="00ED12C0"/>
    <w:rsid w:val="00EE1464"/>
    <w:rsid w:val="00EE6677"/>
    <w:rsid w:val="00EF0BB2"/>
    <w:rsid w:val="00EF7391"/>
    <w:rsid w:val="00F041F5"/>
    <w:rsid w:val="00F04D11"/>
    <w:rsid w:val="00F11EE3"/>
    <w:rsid w:val="00F13612"/>
    <w:rsid w:val="00F201B1"/>
    <w:rsid w:val="00F24300"/>
    <w:rsid w:val="00F3084B"/>
    <w:rsid w:val="00F30B3C"/>
    <w:rsid w:val="00F40C9A"/>
    <w:rsid w:val="00F651FD"/>
    <w:rsid w:val="00F71901"/>
    <w:rsid w:val="00F870ED"/>
    <w:rsid w:val="00FA0985"/>
    <w:rsid w:val="00FA3E41"/>
    <w:rsid w:val="00FC05D6"/>
    <w:rsid w:val="00FC1566"/>
    <w:rsid w:val="00FC511A"/>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semiHidden/>
    <w:unhideWhenUsed/>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 TargetMode="External"/><Relationship Id="rId18" Type="http://schemas.openxmlformats.org/officeDocument/2006/relationships/hyperlink" Target="garantF1://7032949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ase.garant.ru/12125268/ea54c1918750348cf1860e01a0121200/" TargetMode="External"/><Relationship Id="rId7" Type="http://schemas.openxmlformats.org/officeDocument/2006/relationships/footnotes" Target="footnotes.xml"/><Relationship Id="rId12" Type="http://schemas.openxmlformats.org/officeDocument/2006/relationships/hyperlink" Target="https://pandia.ru/text/category/vznos/" TargetMode="External"/><Relationship Id="rId17" Type="http://schemas.openxmlformats.org/officeDocument/2006/relationships/hyperlink" Target="garantF1://70329490.100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028&amp;dst=616&amp;field=134&amp;date=30.10.2023" TargetMode="External"/><Relationship Id="rId20" Type="http://schemas.openxmlformats.org/officeDocument/2006/relationships/hyperlink" Target="consultantplus://offline/ref=4150B37408F9483D6C446C4524D4A2C3F20920E56AF28B4CE8A8BD3EE5FA68A5B78A6C4D0E7C9732t4qA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tur.ru/ca?p=2153"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image" Target="media/image2.jpeg"/><Relationship Id="rId10" Type="http://schemas.openxmlformats.org/officeDocument/2006/relationships/hyperlink" Target="https://normativ.kontur.ru/document?moduleId=1&amp;documentId=184188" TargetMode="External"/><Relationship Id="rId19" Type="http://schemas.openxmlformats.org/officeDocument/2006/relationships/hyperlink" Target="garantf1://7131422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ase.garant.ru/55171461/" TargetMode="External"/><Relationship Id="rId2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F7FBB-8B2D-459C-B569-A622C3ECC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3191</TotalTime>
  <Pages>67</Pages>
  <Words>24912</Words>
  <Characters>141999</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D1</cp:lastModifiedBy>
  <cp:revision>25</cp:revision>
  <cp:lastPrinted>2024-04-17T11:09:00Z</cp:lastPrinted>
  <dcterms:created xsi:type="dcterms:W3CDTF">2024-04-04T06:29:00Z</dcterms:created>
  <dcterms:modified xsi:type="dcterms:W3CDTF">2024-05-29T10:23:00Z</dcterms:modified>
</cp:coreProperties>
</file>